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7EA40">
      <w:pPr>
        <w:spacing w:before="0" w:beforeAutospacing="0" w:after="0" w:afterAutospacing="0"/>
        <w:jc w:val="right"/>
        <w:rPr>
          <w:rFonts w:ascii="Times New Roman" w:hAnsi="Times New Roman" w:eastAsia="Calibri"/>
          <w:lang w:val="ru-RU"/>
        </w:rPr>
      </w:pPr>
      <w:bookmarkStart w:id="0" w:name="_GoBack"/>
      <w:bookmarkEnd w:id="0"/>
      <w:r>
        <w:rPr>
          <w:rFonts w:ascii="Times New Roman" w:hAnsi="Times New Roman" w:eastAsia="Calibri"/>
          <w:b/>
          <w:lang w:val="ru-RU"/>
        </w:rPr>
        <w:t>МУНИЦИПАЛЬНОЕ БЮДЖЕТНОЕ  ОБЩЕОБРАЗОВАТЕЛЬНОЕ  УЧРЕЖДЕНИЕ</w:t>
      </w:r>
    </w:p>
    <w:p w14:paraId="47ACDF97">
      <w:pPr>
        <w:spacing w:before="0" w:beforeAutospacing="0" w:after="0" w:afterAutospacing="0"/>
        <w:jc w:val="center"/>
        <w:rPr>
          <w:rFonts w:ascii="Times New Roman" w:hAnsi="Times New Roman" w:eastAsia="Calibri"/>
          <w:b/>
          <w:lang w:val="ru-RU"/>
        </w:rPr>
      </w:pPr>
      <w:r>
        <w:rPr>
          <w:rFonts w:ascii="Times New Roman" w:hAnsi="Times New Roman" w:eastAsia="Calibri"/>
          <w:b/>
          <w:lang w:val="ru-RU"/>
        </w:rPr>
        <w:t>«Лесхозская СОШ» Арского муниципального района РТ</w:t>
      </w:r>
    </w:p>
    <w:p w14:paraId="7AEC54BC">
      <w:pPr>
        <w:spacing w:before="0" w:beforeAutospacing="0" w:after="0" w:afterAutospacing="0"/>
        <w:jc w:val="both"/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 xml:space="preserve"> </w:t>
      </w:r>
    </w:p>
    <w:p w14:paraId="68877854">
      <w:pPr>
        <w:spacing w:before="0" w:beforeAutospacing="0" w:after="0" w:afterAutospacing="0"/>
        <w:jc w:val="right"/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 xml:space="preserve"> </w:t>
      </w:r>
    </w:p>
    <w:p w14:paraId="42DCC668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 xml:space="preserve">Утвержден и введен в действие </w:t>
      </w:r>
    </w:p>
    <w:p w14:paraId="148BB36F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 xml:space="preserve">приказом директора </w:t>
      </w:r>
    </w:p>
    <w:p w14:paraId="78C72C2C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>МБОУ «Лесхозская СОШ»</w:t>
      </w:r>
    </w:p>
    <w:p w14:paraId="1F33E875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>от 31.08.2025 год №206</w:t>
      </w:r>
    </w:p>
    <w:p w14:paraId="469F425A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>Директор МБОУ «Лесхозская СОШ»</w:t>
      </w:r>
    </w:p>
    <w:p w14:paraId="52C91195">
      <w:pPr>
        <w:spacing w:before="0" w:beforeAutospacing="0" w:after="0" w:afterAutospacing="0"/>
        <w:jc w:val="right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/>
          <w:sz w:val="24"/>
          <w:szCs w:val="24"/>
          <w:lang w:val="ru-RU"/>
        </w:rPr>
        <w:t>___________________ В.Г.Шакиров</w:t>
      </w:r>
    </w:p>
    <w:p w14:paraId="3758A5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«Лесхозская СОШ»</w:t>
      </w:r>
    </w:p>
    <w:p w14:paraId="03AD8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0CA674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МБОУ «Лесхозская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14:paraId="443513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проведения 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оценки для экстернов, зачисленных в МБОУ «Лесхозская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для прохождения промежуточной и (или) государственной итоговой аттестации.</w:t>
      </w:r>
    </w:p>
    <w:p w14:paraId="6B8504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0CFF93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 w14:paraId="006CB0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ООП, в том числе адаптированной.</w:t>
      </w:r>
    </w:p>
    <w:p w14:paraId="3C8632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14:paraId="204B83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6862A1A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1.17. Для упорядочивания системы оценочных процедур в общеобразовательных организациях, согласно письму Минпросвещения России и Рособрнадзора от 6 августа 2021 года № СК-228/03 / 01.16/08-012.16 и Приказу Министерства просвещения РФ от 9 октября 2024 года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14:paraId="45361E3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оценочные процедуры по каждому учебному предмету в одной параллели классов проводятся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 </w:t>
      </w:r>
    </w:p>
    <w:p w14:paraId="2143949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каждый); </w:t>
      </w:r>
    </w:p>
    <w:p w14:paraId="397D313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минут); </w:t>
      </w:r>
    </w:p>
    <w:p w14:paraId="2FA8A61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году; </w:t>
      </w:r>
    </w:p>
    <w:p w14:paraId="1404A9B6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оценочные процедуры НЕ проводятся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14:paraId="5492A8E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для обучающихся одного класса проводится не более одной оценочной процедуры в день; </w:t>
      </w:r>
    </w:p>
    <w:p w14:paraId="00A183D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-при проведении текущего контроля неудовлетворительная отметка не может быть выставлена в первый учебный день после каникул для всех обучающихся учреждения и в первый учебный день после длительного пропуска занятий для обучающихся, не посещавших учебные занятия по уважительной причине</w:t>
      </w:r>
    </w:p>
    <w:p w14:paraId="216EDAD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</w:t>
      </w:r>
    </w:p>
    <w:p w14:paraId="56CB103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при проведении оценочной процедуры учитывать необходимость реализации в рамках учебной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 </w:t>
      </w:r>
    </w:p>
    <w:p w14:paraId="388AFD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14:paraId="6EC663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14:paraId="09430A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14:paraId="6F7515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 w14:paraId="2DBE06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14:paraId="349473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14:paraId="59056C0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64DF16F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14:paraId="29F58B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14:paraId="0E684B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14:paraId="1DD639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14:paraId="6F7BBA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14:paraId="21C6B4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14:paraId="33ABB4E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 w14:paraId="7B5B7A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14:paraId="7A31E8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14:paraId="6D188E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14:paraId="020E753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14:paraId="4E5AFE2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14:paraId="16F22B9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14:paraId="36F608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планом);</w:t>
      </w:r>
    </w:p>
    <w:p w14:paraId="19C0B64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 по оценке качества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национальных сопоставительных исследований, всероссийских проверочных работ, международных сопоставительных исследований.</w:t>
      </w:r>
    </w:p>
    <w:p w14:paraId="215287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14:paraId="32978A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14:paraId="76067A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14:paraId="7C6717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14:paraId="3F767A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14:paraId="3CA389E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проводятся, начиная со 2-го класса.</w:t>
      </w:r>
    </w:p>
    <w:p w14:paraId="014B6F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14:paraId="6176E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недели;</w:t>
      </w:r>
    </w:p>
    <w:p w14:paraId="4D09BCD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273BE7E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14:paraId="6FEE50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дому, электронном журнале успеваемости.</w:t>
      </w:r>
    </w:p>
    <w:p w14:paraId="30D31E1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14:paraId="575925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1EE27E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14:paraId="4522593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 соответствующего уровня, в том числе отдельной части или всего объема учебного предмета, курса, дисциплины (модуля).</w:t>
      </w:r>
    </w:p>
    <w:p w14:paraId="7AAD01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14:paraId="2C8483B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14:paraId="1D5605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14:paraId="07B2D0B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14:paraId="363091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носит безотметочный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14:paraId="3CFEB9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промежуточной аттестации могут использоваться результаты мероприятий по оценке качества образования (национальных сопоставительных исследований, всероссийских проверочных работ, международных сопоставительных исследований).</w:t>
      </w:r>
    </w:p>
    <w:p w14:paraId="3D3D291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14:paraId="3C97E91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14:paraId="1A70E6E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14:paraId="106F9C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Отметки за промежуточную аттестацию выставляются педагогическим работником, ее проводившим,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(электронный дневник обучающегося)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13113DB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14:paraId="33B1D0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14:paraId="1774FE7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14:paraId="7C72C9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причине;</w:t>
      </w:r>
    </w:p>
    <w:p w14:paraId="2639BF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недели;</w:t>
      </w:r>
    </w:p>
    <w:p w14:paraId="7420875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58A8268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14:paraId="64049F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дому, электронном журнале успеваемости.</w:t>
      </w:r>
    </w:p>
    <w:p w14:paraId="042A19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14:paraId="01387A7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1770092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14:paraId="4EF53C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14:paraId="5E088B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14:paraId="35B859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14:paraId="2083B0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14:paraId="1BB985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14:paraId="3179A8B7">
      <w:pPr>
        <w:pStyle w:val="7"/>
        <w:widowControl w:val="0"/>
        <w:numPr>
          <w:ilvl w:val="1"/>
          <w:numId w:val="6"/>
        </w:numPr>
        <w:suppressAutoHyphens/>
        <w:spacing w:line="254" w:lineRule="auto"/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>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14:paraId="1C63FD71">
      <w:pPr>
        <w:pStyle w:val="6"/>
        <w:widowControl w:val="0"/>
        <w:numPr>
          <w:ilvl w:val="1"/>
          <w:numId w:val="7"/>
        </w:numPr>
        <w:suppressAutoHyphens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 средней оценке за период от 4,60 до 5,00 – выставляется оценка «5»,</w:t>
      </w:r>
    </w:p>
    <w:p w14:paraId="78512E14">
      <w:pPr>
        <w:pStyle w:val="6"/>
        <w:widowControl w:val="0"/>
        <w:numPr>
          <w:ilvl w:val="1"/>
          <w:numId w:val="7"/>
        </w:numPr>
        <w:suppressAutoHyphens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 средней оценке за период от 3,60 до 4,59 – выставляется оценка «4»,</w:t>
      </w:r>
    </w:p>
    <w:p w14:paraId="7376F1E0">
      <w:pPr>
        <w:pStyle w:val="6"/>
        <w:widowControl w:val="0"/>
        <w:numPr>
          <w:ilvl w:val="1"/>
          <w:numId w:val="7"/>
        </w:numPr>
        <w:suppressAutoHyphens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 средней оценке за период от 2,60 до 3,59 – выставляется оценка «3»,</w:t>
      </w:r>
    </w:p>
    <w:p w14:paraId="7C385779">
      <w:pPr>
        <w:pStyle w:val="6"/>
        <w:widowControl w:val="0"/>
        <w:numPr>
          <w:ilvl w:val="1"/>
          <w:numId w:val="7"/>
        </w:numPr>
        <w:suppressAutoHyphens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 средней оценке за период от 2 до 2,49 – выставляется оценка «2».</w:t>
      </w:r>
    </w:p>
    <w:p w14:paraId="4813E8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B78D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14:paraId="064F35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14:paraId="2F65E6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14:paraId="106644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14:paraId="2CA9F0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14:paraId="195857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14:paraId="1095CE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14:paraId="50DABD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14:paraId="605CFCF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14:paraId="4EA0E2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14:paraId="42C785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14:paraId="59A27D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 w14:paraId="198CB0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14:paraId="11EDFC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123352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14:paraId="0E84D72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14:paraId="70EF33A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14:paraId="168CC1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14:paraId="1DFFFC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14:paraId="3D4B95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14:paraId="35F1C1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14:paraId="07B68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14:paraId="21BF674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 сроки.</w:t>
      </w:r>
    </w:p>
    <w:p w14:paraId="5EB115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14:paraId="0B65EFC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14:paraId="70B30D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14:paraId="5DF4BA1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14:paraId="2918C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14:paraId="378A7B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14:paraId="623A5C6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BFA903">
      <w:pPr>
        <w:pStyle w:val="8"/>
        <w:spacing w:line="360" w:lineRule="auto"/>
        <w:jc w:val="right"/>
      </w:pPr>
      <w:r>
        <w:rPr>
          <w:i/>
        </w:rPr>
        <w:t>Положение рассмотрено и принято на заседании педагогического    совета протокол №2 от 29 августа 2025 года.</w:t>
      </w:r>
    </w:p>
    <w:p w14:paraId="4AE397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CED4A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20CA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1C66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1D07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C498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05E7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5913E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EB7C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B360E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109AC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CEA5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«Лесхозская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554EB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tbl>
      <w:tblPr>
        <w:tblStyle w:val="4"/>
        <w:tblW w:w="839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2"/>
        <w:gridCol w:w="6943"/>
      </w:tblGrid>
      <w:tr w14:paraId="381F23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60E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 Лариса Витальевна, 05.01.2012 г.р.</w:t>
            </w:r>
          </w:p>
        </w:tc>
      </w:tr>
      <w:tr w14:paraId="2768B1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C328D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AAB7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19.11.2025 по 09.12.2025 прошел(а) промежуточную</w:t>
            </w:r>
          </w:p>
        </w:tc>
      </w:tr>
      <w:tr w14:paraId="5440FD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7F4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 за 2 триместр 5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МБОУ «Лесхозская СОШ»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ECC53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4"/>
        <w:gridCol w:w="3795"/>
        <w:gridCol w:w="4222"/>
        <w:gridCol w:w="1015"/>
      </w:tblGrid>
      <w:tr w14:paraId="5F457791"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9E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3F9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B4C4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3F5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14:paraId="76889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811C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646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A99F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50A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14:paraId="041C4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B0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937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D54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536D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14:paraId="71BD0D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6511F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F59F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5B3C8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FC07A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14:paraId="678620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65374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1D8E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AE0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D12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228F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06"/>
      </w:tblGrid>
      <w:tr w14:paraId="78FD6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0910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14:paraId="6F4486B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4"/>
        <w:tblW w:w="89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01"/>
        <w:gridCol w:w="184"/>
        <w:gridCol w:w="1105"/>
        <w:gridCol w:w="276"/>
        <w:gridCol w:w="3870"/>
      </w:tblGrid>
      <w:tr w14:paraId="6C30AD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11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«Лесхозская СОШ»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CE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CF9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769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01343871"/>
    <w:sectPr>
      <w:pgSz w:w="11907" w:h="16839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D566542"/>
    <w:multiLevelType w:val="multilevel"/>
    <w:tmpl w:val="2D56654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iCs w:val="0"/>
        <w:smallCaps w:val="0"/>
        <w:color w:val="000000"/>
      </w:rPr>
    </w:lvl>
    <w:lvl w:ilvl="1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0">
      <w:start w:val="1"/>
      <w:numFmt w:val="decimal"/>
      <w:lvlText w:val="%1.%2.%3."/>
      <w:lvlJc w:val="left"/>
      <w:pPr>
        <w:ind w:left="2160" w:hanging="36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color w:val="000000"/>
      </w:rPr>
    </w:lvl>
    <w:lvl w:ilvl="3" w:tentative="0">
      <w:start w:val="0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decimal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decimal"/>
      <w:lvlText w:val="%6.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decimal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decimal"/>
      <w:lvlText w:val="%9.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6">
    <w:nsid w:val="4DEC0E88"/>
    <w:multiLevelType w:val="multilevel"/>
    <w:tmpl w:val="4DEC0E88"/>
    <w:lvl w:ilvl="0" w:tentative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2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5E8D"/>
    <w:rsid w:val="004D58A5"/>
    <w:rsid w:val="004F7E17"/>
    <w:rsid w:val="005923C4"/>
    <w:rsid w:val="005A05CE"/>
    <w:rsid w:val="00653AF6"/>
    <w:rsid w:val="00B15300"/>
    <w:rsid w:val="00B73A5A"/>
    <w:rsid w:val="00B863E9"/>
    <w:rsid w:val="00B9587C"/>
    <w:rsid w:val="00BA3C11"/>
    <w:rsid w:val="00E438A1"/>
    <w:rsid w:val="00E478DB"/>
    <w:rsid w:val="00E84C5A"/>
    <w:rsid w:val="00F01E19"/>
    <w:rsid w:val="13124070"/>
    <w:rsid w:val="5D1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6">
    <w:name w:val="Абзац списка1"/>
    <w:basedOn w:val="1"/>
    <w:qFormat/>
    <w:uiPriority w:val="0"/>
    <w:pPr>
      <w:spacing w:line="254" w:lineRule="auto"/>
      <w:contextualSpacing/>
    </w:pPr>
    <w:rPr>
      <w:rFonts w:ascii="Calibri" w:hAnsi="Calibri" w:eastAsia="Times New Roman" w:cs="Times New Roman"/>
      <w:sz w:val="24"/>
      <w:szCs w:val="24"/>
      <w:lang w:val="ru-RU" w:eastAsia="ru-RU"/>
    </w:rPr>
  </w:style>
  <w:style w:type="paragraph" w:styleId="7">
    <w:name w:val="List Paragraph"/>
    <w:basedOn w:val="1"/>
    <w:unhideWhenUsed/>
    <w:uiPriority w:val="99"/>
    <w:pPr>
      <w:ind w:left="720"/>
      <w:contextualSpacing/>
    </w:pPr>
  </w:style>
  <w:style w:type="paragraph" w:customStyle="1" w:styleId="8">
    <w:name w:val="Основной текст1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4008</Words>
  <Characters>22846</Characters>
  <Lines>190</Lines>
  <Paragraphs>53</Paragraphs>
  <TotalTime>21</TotalTime>
  <ScaleCrop>false</ScaleCrop>
  <LinksUpToDate>false</LinksUpToDate>
  <CharactersWithSpaces>26801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2026-01-18T07:49:00Z</dcterms:created>
  <dc:creator>Lesxoz</dc:creator>
  <dc:description>Подготовлено экспертами Группы Актион</dc:description>
  <cp:lastModifiedBy>Lesxoz</cp:lastModifiedBy>
  <dcterms:modified xsi:type="dcterms:W3CDTF">2026-01-21T07:02:47Z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E2F34F1C1B2A43879920E13AC4F1CD10_13</vt:lpwstr>
  </property>
</Properties>
</file>